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8F1" w:rsidRPr="00E83B63" w:rsidRDefault="005A28F1" w:rsidP="005A28F1">
      <w:pPr>
        <w:jc w:val="center"/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02CE454" wp14:editId="054065C7">
            <wp:extent cx="1260000" cy="996279"/>
            <wp:effectExtent l="0" t="0" r="0" b="0"/>
            <wp:docPr id="1" name="Picture 1" descr="G:\SCOTLAND OFFICE\Communications\Branding\Logos &amp; Guidelines\NEW UKG Scotland logos\Secretary_of_State_for_#1CB_300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COTLAND OFFICE\Communications\Branding\Logos &amp; Guidelines\NEW UKG Scotland logos\Secretary_of_State_for_#1CB_300_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99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23D9" w:rsidRDefault="00B523D9" w:rsidP="005A28F1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Arial" w:hAnsi="Arial" w:cs="Arial"/>
          <w:szCs w:val="24"/>
        </w:rPr>
      </w:pPr>
    </w:p>
    <w:p w:rsidR="00D06E26" w:rsidRDefault="00D06E26" w:rsidP="005A28F1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Arial" w:hAnsi="Arial" w:cs="Arial"/>
          <w:szCs w:val="24"/>
        </w:rPr>
      </w:pPr>
    </w:p>
    <w:p w:rsidR="00D06E26" w:rsidRPr="00C91679" w:rsidRDefault="00D06E26" w:rsidP="005A28F1">
      <w:pPr>
        <w:tabs>
          <w:tab w:val="clear" w:pos="720"/>
          <w:tab w:val="clear" w:pos="1440"/>
          <w:tab w:val="clear" w:pos="2160"/>
          <w:tab w:val="clear" w:pos="2880"/>
          <w:tab w:val="clear" w:pos="4680"/>
          <w:tab w:val="clear" w:pos="5400"/>
          <w:tab w:val="clear" w:pos="9000"/>
        </w:tabs>
        <w:jc w:val="left"/>
        <w:rPr>
          <w:rFonts w:ascii="Arial" w:hAnsi="Arial" w:cs="Arial"/>
          <w:szCs w:val="24"/>
        </w:rPr>
      </w:pPr>
    </w:p>
    <w:p w:rsidR="00280122" w:rsidRDefault="006428FD" w:rsidP="006428FD">
      <w:pPr>
        <w:rPr>
          <w:rFonts w:ascii="Arial" w:hAnsi="Arial" w:cs="Arial"/>
        </w:rPr>
      </w:pPr>
      <w:r w:rsidRPr="006428FD">
        <w:rPr>
          <w:rFonts w:ascii="Arial" w:hAnsi="Arial" w:cs="Arial"/>
        </w:rPr>
        <w:t xml:space="preserve">The Deposited Papers Clerk </w:t>
      </w:r>
    </w:p>
    <w:p w:rsidR="006428FD" w:rsidRPr="006428FD" w:rsidRDefault="006428FD" w:rsidP="006428FD">
      <w:pPr>
        <w:rPr>
          <w:rFonts w:ascii="Arial" w:hAnsi="Arial" w:cs="Arial"/>
        </w:rPr>
      </w:pPr>
      <w:r w:rsidRPr="006428FD">
        <w:rPr>
          <w:rFonts w:ascii="Arial" w:hAnsi="Arial" w:cs="Arial"/>
        </w:rPr>
        <w:t>House of Commons</w:t>
      </w:r>
    </w:p>
    <w:p w:rsidR="006428FD" w:rsidRPr="006428FD" w:rsidRDefault="006428FD" w:rsidP="006428FD">
      <w:pPr>
        <w:rPr>
          <w:rFonts w:ascii="Arial" w:hAnsi="Arial" w:cs="Arial"/>
        </w:rPr>
      </w:pPr>
    </w:p>
    <w:p w:rsidR="00280122" w:rsidRDefault="006428FD" w:rsidP="006428FD">
      <w:pPr>
        <w:rPr>
          <w:rFonts w:ascii="Arial" w:hAnsi="Arial" w:cs="Arial"/>
        </w:rPr>
      </w:pPr>
      <w:r w:rsidRPr="006428FD">
        <w:rPr>
          <w:rFonts w:ascii="Arial" w:hAnsi="Arial" w:cs="Arial"/>
        </w:rPr>
        <w:t xml:space="preserve">The Deposited Papers Clerk </w:t>
      </w:r>
    </w:p>
    <w:p w:rsidR="006428FD" w:rsidRPr="006428FD" w:rsidRDefault="006428FD" w:rsidP="006428FD">
      <w:pPr>
        <w:rPr>
          <w:rFonts w:ascii="Arial" w:hAnsi="Arial" w:cs="Arial"/>
        </w:rPr>
      </w:pPr>
      <w:r w:rsidRPr="006428FD">
        <w:rPr>
          <w:rFonts w:ascii="Arial" w:hAnsi="Arial" w:cs="Arial"/>
        </w:rPr>
        <w:t>House of Lords</w:t>
      </w:r>
    </w:p>
    <w:p w:rsidR="006428FD" w:rsidRPr="006428FD" w:rsidRDefault="006428FD" w:rsidP="006428FD">
      <w:pPr>
        <w:rPr>
          <w:rFonts w:ascii="Arial" w:hAnsi="Arial" w:cs="Arial"/>
        </w:rPr>
      </w:pPr>
    </w:p>
    <w:p w:rsidR="006428FD" w:rsidRPr="006428FD" w:rsidRDefault="006428FD" w:rsidP="006428FD">
      <w:pPr>
        <w:rPr>
          <w:rFonts w:ascii="Arial" w:hAnsi="Arial" w:cs="Arial"/>
        </w:rPr>
      </w:pPr>
    </w:p>
    <w:p w:rsidR="006428FD" w:rsidRPr="006428FD" w:rsidRDefault="006428FD" w:rsidP="006428FD">
      <w:pPr>
        <w:jc w:val="right"/>
        <w:rPr>
          <w:rFonts w:ascii="Arial" w:hAnsi="Arial" w:cs="Arial"/>
        </w:rPr>
      </w:pPr>
      <w:r w:rsidRPr="006428FD">
        <w:rPr>
          <w:rFonts w:ascii="Arial" w:hAnsi="Arial" w:cs="Arial"/>
        </w:rPr>
        <w:t xml:space="preserve">22 July 2020 </w:t>
      </w:r>
    </w:p>
    <w:p w:rsidR="006428FD" w:rsidRPr="006428FD" w:rsidRDefault="006428FD" w:rsidP="006428FD">
      <w:pPr>
        <w:rPr>
          <w:rFonts w:ascii="Arial" w:hAnsi="Arial" w:cs="Arial"/>
        </w:rPr>
      </w:pPr>
    </w:p>
    <w:p w:rsidR="006428FD" w:rsidRPr="006428FD" w:rsidRDefault="006428FD" w:rsidP="006428FD">
      <w:pPr>
        <w:rPr>
          <w:rFonts w:ascii="Arial" w:hAnsi="Arial" w:cs="Arial"/>
        </w:rPr>
      </w:pPr>
    </w:p>
    <w:p w:rsidR="006428FD" w:rsidRPr="006428FD" w:rsidRDefault="006428FD" w:rsidP="006428FD">
      <w:pPr>
        <w:rPr>
          <w:rFonts w:ascii="Arial" w:hAnsi="Arial" w:cs="Arial"/>
        </w:rPr>
      </w:pPr>
      <w:r w:rsidRPr="006428FD">
        <w:rPr>
          <w:rFonts w:ascii="Arial" w:hAnsi="Arial" w:cs="Arial"/>
        </w:rPr>
        <w:t>Dear Deposited Papers Clerks,</w:t>
      </w:r>
    </w:p>
    <w:p w:rsidR="006428FD" w:rsidRPr="006428FD" w:rsidRDefault="006428FD" w:rsidP="006428FD">
      <w:pPr>
        <w:rPr>
          <w:rFonts w:ascii="Arial" w:hAnsi="Arial" w:cs="Arial"/>
        </w:rPr>
      </w:pPr>
    </w:p>
    <w:p w:rsidR="006428FD" w:rsidRPr="006428FD" w:rsidRDefault="006428FD" w:rsidP="006428FD">
      <w:pPr>
        <w:rPr>
          <w:rFonts w:ascii="Arial" w:hAnsi="Arial" w:cs="Arial"/>
          <w:b/>
        </w:rPr>
      </w:pPr>
      <w:r w:rsidRPr="006428FD">
        <w:rPr>
          <w:rFonts w:ascii="Arial" w:eastAsia="Roboto" w:hAnsi="Arial" w:cs="Arial"/>
          <w:b/>
          <w:highlight w:val="white"/>
        </w:rPr>
        <w:t>MG Alba Annual Report &amp; Statement of Accounts 2019/20</w:t>
      </w:r>
    </w:p>
    <w:p w:rsidR="006428FD" w:rsidRPr="006428FD" w:rsidRDefault="006428FD" w:rsidP="006428FD">
      <w:pPr>
        <w:rPr>
          <w:rFonts w:ascii="Arial" w:hAnsi="Arial" w:cs="Arial"/>
          <w:b/>
        </w:rPr>
      </w:pPr>
    </w:p>
    <w:p w:rsidR="006428FD" w:rsidRPr="006428FD" w:rsidRDefault="006428FD" w:rsidP="006428FD">
      <w:pPr>
        <w:rPr>
          <w:rFonts w:ascii="Arial" w:hAnsi="Arial" w:cs="Arial"/>
        </w:rPr>
      </w:pPr>
      <w:r w:rsidRPr="006428FD">
        <w:rPr>
          <w:rFonts w:ascii="Arial" w:hAnsi="Arial" w:cs="Arial"/>
        </w:rPr>
        <w:t>I would be grateful if the attached MG Alba Annual Report and Statement of Accounts 2019/20 could be placed in the Libraries of the House today.</w:t>
      </w:r>
    </w:p>
    <w:p w:rsidR="006428FD" w:rsidRPr="006428FD" w:rsidRDefault="006428FD" w:rsidP="006428FD">
      <w:pPr>
        <w:rPr>
          <w:rFonts w:ascii="Arial" w:hAnsi="Arial" w:cs="Arial"/>
        </w:rPr>
      </w:pPr>
    </w:p>
    <w:p w:rsidR="006428FD" w:rsidRDefault="006428FD" w:rsidP="00E14D48">
      <w:pPr>
        <w:rPr>
          <w:rFonts w:ascii="Arial" w:hAnsi="Arial" w:cs="Arial"/>
        </w:rPr>
      </w:pPr>
    </w:p>
    <w:p w:rsidR="00245378" w:rsidRDefault="00245378" w:rsidP="00E14D48">
      <w:pPr>
        <w:rPr>
          <w:rFonts w:ascii="Arial" w:hAnsi="Arial" w:cs="Arial"/>
        </w:rPr>
      </w:pPr>
      <w:bookmarkStart w:id="0" w:name="_GoBack"/>
      <w:bookmarkEnd w:id="0"/>
    </w:p>
    <w:p w:rsidR="00E14D48" w:rsidRPr="00E14D48" w:rsidRDefault="00245378" w:rsidP="00245378">
      <w:pPr>
        <w:jc w:val="center"/>
        <w:rPr>
          <w:rFonts w:ascii="Arial" w:hAnsi="Arial" w:cs="Arial"/>
        </w:rPr>
      </w:pPr>
      <w:r w:rsidRPr="00663DF3">
        <w:rPr>
          <w:b/>
          <w:bCs/>
          <w:noProof/>
        </w:rPr>
        <w:drawing>
          <wp:inline distT="0" distB="0" distL="0" distR="0" wp14:anchorId="27BD6AF7" wp14:editId="28BD56BB">
            <wp:extent cx="3105150" cy="14106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036" cy="143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5EE" w:rsidRDefault="008505EE" w:rsidP="008505EE">
      <w:pPr>
        <w:rPr>
          <w:rFonts w:ascii="Arial" w:hAnsi="Arial" w:cs="Arial"/>
        </w:rPr>
      </w:pPr>
    </w:p>
    <w:p w:rsidR="00BC0BEE" w:rsidRDefault="00BC0BEE" w:rsidP="005A28F1">
      <w:pPr>
        <w:pStyle w:val="Default"/>
        <w:jc w:val="center"/>
        <w:rPr>
          <w:b/>
          <w:bCs/>
        </w:rPr>
      </w:pPr>
    </w:p>
    <w:p w:rsidR="005A28F1" w:rsidRPr="00D47FDE" w:rsidRDefault="00E23536" w:rsidP="005A28F1">
      <w:pPr>
        <w:pStyle w:val="Default"/>
        <w:jc w:val="center"/>
      </w:pPr>
      <w:r>
        <w:rPr>
          <w:b/>
          <w:bCs/>
        </w:rPr>
        <w:t xml:space="preserve">THE </w:t>
      </w:r>
      <w:r w:rsidR="005A28F1">
        <w:rPr>
          <w:b/>
          <w:bCs/>
        </w:rPr>
        <w:t>RT HON</w:t>
      </w:r>
      <w:r>
        <w:rPr>
          <w:b/>
          <w:bCs/>
        </w:rPr>
        <w:t>.</w:t>
      </w:r>
      <w:r w:rsidR="005A28F1" w:rsidRPr="00D47FDE">
        <w:rPr>
          <w:b/>
          <w:bCs/>
        </w:rPr>
        <w:t xml:space="preserve"> </w:t>
      </w:r>
      <w:r w:rsidR="005A28F1">
        <w:rPr>
          <w:b/>
          <w:bCs/>
        </w:rPr>
        <w:t>ALISTER JACK</w:t>
      </w:r>
      <w:r w:rsidR="005A28F1" w:rsidRPr="00D47FDE">
        <w:rPr>
          <w:b/>
          <w:bCs/>
        </w:rPr>
        <w:t xml:space="preserve"> MP</w:t>
      </w:r>
    </w:p>
    <w:p w:rsidR="00DF7609" w:rsidRPr="007349DF" w:rsidRDefault="005A28F1" w:rsidP="007349DF">
      <w:pPr>
        <w:jc w:val="center"/>
        <w:rPr>
          <w:rFonts w:ascii="Arial" w:hAnsi="Arial" w:cs="Arial"/>
          <w:b/>
          <w:bCs/>
          <w:szCs w:val="24"/>
        </w:rPr>
      </w:pPr>
      <w:r w:rsidRPr="00D47FDE">
        <w:rPr>
          <w:rFonts w:ascii="Arial" w:hAnsi="Arial" w:cs="Arial"/>
          <w:b/>
          <w:bCs/>
          <w:szCs w:val="24"/>
        </w:rPr>
        <w:t>SECRETARY OF STATE FOR SCOTLAND</w:t>
      </w:r>
    </w:p>
    <w:sectPr w:rsidR="00DF7609" w:rsidRPr="007349DF" w:rsidSect="00942865">
      <w:footerReference w:type="first" r:id="rId9"/>
      <w:pgSz w:w="11906" w:h="16838" w:code="9"/>
      <w:pgMar w:top="1440" w:right="1440" w:bottom="1440" w:left="1440" w:header="720" w:footer="4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576" w:rsidRDefault="000D6576" w:rsidP="005A28F1">
      <w:r>
        <w:separator/>
      </w:r>
    </w:p>
  </w:endnote>
  <w:endnote w:type="continuationSeparator" w:id="0">
    <w:p w:rsidR="000D6576" w:rsidRDefault="000D6576" w:rsidP="005A2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88B" w:rsidRDefault="00BC788B" w:rsidP="00C97F17"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left" w:pos="7200"/>
      </w:tabs>
      <w:spacing w:line="260" w:lineRule="exact"/>
      <w:jc w:val="center"/>
      <w:rPr>
        <w:rFonts w:ascii="Arial" w:hAnsi="Arial" w:cs="Arial"/>
        <w:color w:val="323E4F" w:themeColor="text2" w:themeShade="BF"/>
        <w:sz w:val="22"/>
        <w:szCs w:val="22"/>
      </w:rPr>
    </w:pPr>
  </w:p>
  <w:p w:rsidR="00C97F17" w:rsidRPr="00E83B63" w:rsidRDefault="00BC788B" w:rsidP="00C97F17"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left" w:pos="7200"/>
      </w:tabs>
      <w:spacing w:line="260" w:lineRule="exact"/>
      <w:jc w:val="center"/>
      <w:rPr>
        <w:rFonts w:ascii="Arial" w:hAnsi="Arial" w:cs="Arial"/>
        <w:color w:val="323E4F" w:themeColor="text2" w:themeShade="BF"/>
        <w:sz w:val="22"/>
        <w:szCs w:val="22"/>
      </w:rPr>
    </w:pPr>
    <w:r>
      <w:rPr>
        <w:rFonts w:ascii="Arial" w:hAnsi="Arial" w:cs="Arial"/>
        <w:color w:val="323E4F" w:themeColor="text2" w:themeShade="BF"/>
        <w:sz w:val="22"/>
        <w:szCs w:val="22"/>
      </w:rPr>
      <w:t>D</w:t>
    </w:r>
    <w:r w:rsidR="00C97F17" w:rsidRPr="00E83B63">
      <w:rPr>
        <w:rFonts w:ascii="Arial" w:hAnsi="Arial" w:cs="Arial"/>
        <w:color w:val="323E4F" w:themeColor="text2" w:themeShade="BF"/>
        <w:sz w:val="22"/>
        <w:szCs w:val="22"/>
      </w:rPr>
      <w:t xml:space="preserve">over House, Whitehall, London </w:t>
    </w:r>
    <w:proofErr w:type="spellStart"/>
    <w:r w:rsidR="00C97F17" w:rsidRPr="00E83B63">
      <w:rPr>
        <w:rFonts w:ascii="Arial" w:hAnsi="Arial" w:cs="Arial"/>
        <w:color w:val="323E4F" w:themeColor="text2" w:themeShade="BF"/>
        <w:sz w:val="22"/>
        <w:szCs w:val="22"/>
      </w:rPr>
      <w:t>SW1A</w:t>
    </w:r>
    <w:proofErr w:type="spellEnd"/>
    <w:r w:rsidR="00C97F17" w:rsidRPr="00E83B63">
      <w:rPr>
        <w:rFonts w:ascii="Arial" w:hAnsi="Arial" w:cs="Arial"/>
        <w:color w:val="323E4F" w:themeColor="text2" w:themeShade="BF"/>
        <w:sz w:val="22"/>
        <w:szCs w:val="22"/>
      </w:rPr>
      <w:t xml:space="preserve"> </w:t>
    </w:r>
    <w:proofErr w:type="spellStart"/>
    <w:r w:rsidR="00C97F17" w:rsidRPr="00E83B63">
      <w:rPr>
        <w:rFonts w:ascii="Arial" w:hAnsi="Arial" w:cs="Arial"/>
        <w:color w:val="323E4F" w:themeColor="text2" w:themeShade="BF"/>
        <w:sz w:val="22"/>
        <w:szCs w:val="22"/>
      </w:rPr>
      <w:t>2AU</w:t>
    </w:r>
    <w:proofErr w:type="spellEnd"/>
    <w:r w:rsidR="00C97F17" w:rsidRPr="00E83B63">
      <w:rPr>
        <w:rFonts w:ascii="Arial" w:hAnsi="Arial" w:cs="Arial"/>
        <w:color w:val="323E4F" w:themeColor="text2" w:themeShade="BF"/>
        <w:sz w:val="22"/>
        <w:szCs w:val="22"/>
      </w:rPr>
      <w:t xml:space="preserve">            </w:t>
    </w:r>
  </w:p>
  <w:p w:rsidR="00C97F17" w:rsidRPr="00E83B63" w:rsidRDefault="00C97F17" w:rsidP="00C97F17"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left" w:pos="7200"/>
      </w:tabs>
      <w:spacing w:line="260" w:lineRule="exact"/>
      <w:jc w:val="center"/>
      <w:rPr>
        <w:rFonts w:ascii="Arial" w:hAnsi="Arial" w:cs="Arial"/>
        <w:color w:val="323E4F" w:themeColor="text2" w:themeShade="BF"/>
        <w:sz w:val="22"/>
        <w:szCs w:val="22"/>
      </w:rPr>
    </w:pPr>
    <w:r w:rsidRPr="00E83B63">
      <w:rPr>
        <w:rFonts w:ascii="Arial" w:hAnsi="Arial" w:cs="Arial"/>
        <w:color w:val="323E4F" w:themeColor="text2" w:themeShade="BF"/>
        <w:sz w:val="22"/>
        <w:szCs w:val="22"/>
      </w:rPr>
      <w:t>www.gov.uk/scotland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576" w:rsidRDefault="000D6576" w:rsidP="005A28F1">
      <w:r>
        <w:separator/>
      </w:r>
    </w:p>
  </w:footnote>
  <w:footnote w:type="continuationSeparator" w:id="0">
    <w:p w:rsidR="000D6576" w:rsidRDefault="000D6576" w:rsidP="005A2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07D"/>
    <w:rsid w:val="0002442D"/>
    <w:rsid w:val="00027C27"/>
    <w:rsid w:val="00054472"/>
    <w:rsid w:val="00074BA0"/>
    <w:rsid w:val="000A6A12"/>
    <w:rsid w:val="000C0CF4"/>
    <w:rsid w:val="000D6576"/>
    <w:rsid w:val="00245378"/>
    <w:rsid w:val="00280122"/>
    <w:rsid w:val="00281579"/>
    <w:rsid w:val="00296A5C"/>
    <w:rsid w:val="002B0F2A"/>
    <w:rsid w:val="00306C61"/>
    <w:rsid w:val="00336824"/>
    <w:rsid w:val="0037582B"/>
    <w:rsid w:val="00386F39"/>
    <w:rsid w:val="00427495"/>
    <w:rsid w:val="00542309"/>
    <w:rsid w:val="00583EE6"/>
    <w:rsid w:val="005A28F1"/>
    <w:rsid w:val="005D09C2"/>
    <w:rsid w:val="00604310"/>
    <w:rsid w:val="006428FD"/>
    <w:rsid w:val="00680EC4"/>
    <w:rsid w:val="007349DF"/>
    <w:rsid w:val="00745E0F"/>
    <w:rsid w:val="00756C46"/>
    <w:rsid w:val="0079261F"/>
    <w:rsid w:val="008505EE"/>
    <w:rsid w:val="00857548"/>
    <w:rsid w:val="008A307D"/>
    <w:rsid w:val="009240E1"/>
    <w:rsid w:val="00942865"/>
    <w:rsid w:val="009B7615"/>
    <w:rsid w:val="00A16434"/>
    <w:rsid w:val="00A27F28"/>
    <w:rsid w:val="00B02B8C"/>
    <w:rsid w:val="00B51BDC"/>
    <w:rsid w:val="00B523D9"/>
    <w:rsid w:val="00B561C0"/>
    <w:rsid w:val="00B773CE"/>
    <w:rsid w:val="00BC0BEE"/>
    <w:rsid w:val="00BC788B"/>
    <w:rsid w:val="00BF775A"/>
    <w:rsid w:val="00C31472"/>
    <w:rsid w:val="00C35ED0"/>
    <w:rsid w:val="00C91679"/>
    <w:rsid w:val="00C91823"/>
    <w:rsid w:val="00C97F17"/>
    <w:rsid w:val="00CD5C0E"/>
    <w:rsid w:val="00D008AB"/>
    <w:rsid w:val="00D06E26"/>
    <w:rsid w:val="00D90633"/>
    <w:rsid w:val="00DC2B19"/>
    <w:rsid w:val="00DF7609"/>
    <w:rsid w:val="00E14D48"/>
    <w:rsid w:val="00E23536"/>
    <w:rsid w:val="00F2371C"/>
    <w:rsid w:val="00F25439"/>
    <w:rsid w:val="00F36731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72ECEF8"/>
  <w15:chartTrackingRefBased/>
  <w15:docId w15:val="{284EC231-4E26-4CA8-A043-6853FA60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8F1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jc w:val="both"/>
    </w:pPr>
    <w:rPr>
      <w:rFonts w:ascii="Times New Roman" w:hAnsi="Times New Roman" w:cs="Times New Roman"/>
      <w:sz w:val="24"/>
      <w:szCs w:val="20"/>
      <w:lang w:eastAsia="en-GB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jc w:val="left"/>
      <w:outlineLvl w:val="0"/>
    </w:pPr>
    <w:rPr>
      <w:rFonts w:ascii="Arial" w:hAnsi="Arial"/>
      <w:kern w:val="24"/>
      <w:lang w:eastAsia="en-US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jc w:val="left"/>
      <w:outlineLvl w:val="1"/>
    </w:pPr>
    <w:rPr>
      <w:rFonts w:ascii="Arial" w:hAnsi="Arial"/>
      <w:kern w:val="24"/>
      <w:lang w:eastAsia="en-US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jc w:val="left"/>
      <w:outlineLvl w:val="2"/>
    </w:pPr>
    <w:rPr>
      <w:rFonts w:ascii="Arial" w:hAnsi="Arial"/>
      <w:kern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left" w:pos="360"/>
        <w:tab w:val="left" w:pos="1080"/>
        <w:tab w:val="left" w:pos="1800"/>
        <w:tab w:val="left" w:pos="3240"/>
      </w:tabs>
      <w:jc w:val="left"/>
    </w:pPr>
    <w:rPr>
      <w:rFonts w:ascii="Arial" w:hAnsi="Arial"/>
      <w:lang w:eastAsia="en-US"/>
    </w:rPr>
  </w:style>
  <w:style w:type="paragraph" w:styleId="Footer">
    <w:name w:val="footer"/>
    <w:basedOn w:val="Normal"/>
    <w:link w:val="FooterChar"/>
    <w:rsid w:val="00C91823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  <w:jc w:val="left"/>
    </w:pPr>
    <w:rPr>
      <w:rFonts w:ascii="Arial" w:hAnsi="Arial"/>
      <w:lang w:eastAsia="en-US"/>
    </w:r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  <w:tab w:val="center" w:pos="4153"/>
        <w:tab w:val="right" w:pos="8306"/>
      </w:tabs>
      <w:jc w:val="left"/>
    </w:pPr>
    <w:rPr>
      <w:rFonts w:ascii="Arial" w:hAnsi="Arial"/>
      <w:lang w:eastAsia="en-US"/>
    </w:r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ind w:left="2160"/>
      <w:jc w:val="left"/>
    </w:pPr>
    <w:rPr>
      <w:rFonts w:ascii="Arial" w:hAnsi="Arial"/>
      <w:kern w:val="24"/>
      <w:lang w:eastAsia="en-US"/>
    </w:rPr>
  </w:style>
  <w:style w:type="paragraph" w:customStyle="1" w:styleId="Outline5">
    <w:name w:val="Outline5"/>
    <w:basedOn w:val="Normal"/>
    <w:next w:val="Normal"/>
    <w:rsid w:val="00C91823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ind w:left="720"/>
      <w:jc w:val="left"/>
    </w:pPr>
    <w:rPr>
      <w:rFonts w:ascii="Arial" w:hAnsi="Arial"/>
      <w:kern w:val="24"/>
      <w:lang w:eastAsia="en-US"/>
    </w:rPr>
  </w:style>
  <w:style w:type="paragraph" w:customStyle="1" w:styleId="Outline6">
    <w:name w:val="Outline6"/>
    <w:basedOn w:val="Normal"/>
    <w:next w:val="Normal"/>
    <w:rsid w:val="00C91823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spacing w:after="240"/>
      <w:ind w:left="2160"/>
      <w:jc w:val="left"/>
    </w:pPr>
    <w:rPr>
      <w:rFonts w:ascii="Arial" w:hAnsi="Arial"/>
      <w:kern w:val="24"/>
      <w:lang w:eastAsia="en-US"/>
    </w:rPr>
  </w:style>
  <w:style w:type="paragraph" w:customStyle="1" w:styleId="Outline7">
    <w:name w:val="Outline7"/>
    <w:basedOn w:val="Normal"/>
    <w:next w:val="Normal"/>
    <w:rsid w:val="00C91823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spacing w:after="240"/>
      <w:ind w:left="720"/>
      <w:jc w:val="left"/>
    </w:pPr>
    <w:rPr>
      <w:rFonts w:ascii="Arial" w:hAnsi="Arial"/>
      <w:kern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F760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F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F2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28F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054472"/>
    <w:rPr>
      <w:color w:val="954F72" w:themeColor="followedHyperlink"/>
      <w:u w:val="single"/>
    </w:rPr>
  </w:style>
  <w:style w:type="character" w:customStyle="1" w:styleId="ListParagraphChar">
    <w:name w:val="List Paragraph Char"/>
    <w:aliases w:val="Dot pt Char,No Spacing1 Char,List Paragraph Char Char Char Char,Indicator Text Char,List Paragraph1 Char,Bullet 1 Char,Numbered Para 1 Char,Bullet Points Char,MAIN CONTENT Char,List Paragraph12 Char,Bullet Style Char"/>
    <w:link w:val="ListParagraph"/>
    <w:uiPriority w:val="34"/>
    <w:qFormat/>
    <w:locked/>
    <w:rsid w:val="00336824"/>
    <w:rPr>
      <w:rFonts w:ascii="Calibri" w:eastAsiaTheme="minorHAnsi" w:hAnsi="Calibri" w:cs="Calibri"/>
    </w:rPr>
  </w:style>
  <w:style w:type="paragraph" w:styleId="ListParagraph">
    <w:name w:val="List Paragraph"/>
    <w:aliases w:val="Dot pt,No Spacing1,List Paragraph Char Char Char,Indicator Text,List Paragraph1,Bullet 1,Numbered Para 1,Bullet Points,MAIN CONTENT,List Paragraph12,Bullet Style,F5 List Paragraph,Colorful List - Accent 11,Normal numbered,List Paragraph2"/>
    <w:basedOn w:val="Normal"/>
    <w:link w:val="ListParagraphChar"/>
    <w:uiPriority w:val="34"/>
    <w:qFormat/>
    <w:rsid w:val="00336824"/>
    <w:pPr>
      <w:tabs>
        <w:tab w:val="clear" w:pos="720"/>
        <w:tab w:val="clear" w:pos="1440"/>
        <w:tab w:val="clear" w:pos="2160"/>
        <w:tab w:val="clear" w:pos="2880"/>
        <w:tab w:val="clear" w:pos="4680"/>
        <w:tab w:val="clear" w:pos="5400"/>
        <w:tab w:val="clear" w:pos="9000"/>
      </w:tabs>
      <w:spacing w:after="200" w:line="276" w:lineRule="auto"/>
      <w:ind w:left="720"/>
      <w:contextualSpacing/>
      <w:jc w:val="left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govuk-caption-xl">
    <w:name w:val="govuk-caption-xl"/>
    <w:basedOn w:val="DefaultParagraphFont"/>
    <w:rsid w:val="00D06E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 L (Luke) (SO)</dc:creator>
  <cp:keywords/>
  <dc:description/>
  <cp:lastModifiedBy>Vance M (Moira) (SO)</cp:lastModifiedBy>
  <cp:revision>5</cp:revision>
  <cp:lastPrinted>2020-07-07T11:42:00Z</cp:lastPrinted>
  <dcterms:created xsi:type="dcterms:W3CDTF">2020-07-22T15:45:00Z</dcterms:created>
  <dcterms:modified xsi:type="dcterms:W3CDTF">2020-07-22T15:54:00Z</dcterms:modified>
</cp:coreProperties>
</file>